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C747C6">
      <w:pPr>
        <w:ind w:firstLine="634"/>
        <w:jc w:val="right"/>
        <w:rPr>
          <w:lang w:val="ru-RU"/>
        </w:rPr>
      </w:pPr>
      <w:r w:rsidRPr="00C747C6">
        <w:rPr>
          <w:lang w:val="ru-RU"/>
        </w:rPr>
        <w:t>Дело № 5-</w:t>
      </w:r>
      <w:r w:rsidRPr="00C747C6" w:rsidR="00920548">
        <w:rPr>
          <w:lang w:val="ru-RU"/>
        </w:rPr>
        <w:t>343</w:t>
      </w:r>
      <w:r w:rsidRPr="00C747C6">
        <w:rPr>
          <w:lang w:val="ru-RU"/>
        </w:rPr>
        <w:t>-</w:t>
      </w:r>
      <w:r w:rsidRPr="00C747C6" w:rsidR="00E22F2B">
        <w:rPr>
          <w:lang w:val="ru-RU"/>
        </w:rPr>
        <w:t>200</w:t>
      </w:r>
      <w:r w:rsidRPr="00C747C6" w:rsidR="000946EB">
        <w:rPr>
          <w:lang w:val="ru-RU"/>
        </w:rPr>
        <w:t>4</w:t>
      </w:r>
      <w:r w:rsidRPr="00C747C6">
        <w:rPr>
          <w:lang w:val="ru-RU"/>
        </w:rPr>
        <w:t>/</w:t>
      </w:r>
      <w:r w:rsidRPr="00C747C6" w:rsidR="00924156">
        <w:rPr>
          <w:lang w:val="ru-RU"/>
        </w:rPr>
        <w:t>2026</w:t>
      </w:r>
    </w:p>
    <w:p w:rsidR="00C4492D" w:rsidRPr="00C747C6" w:rsidP="00A67BC4">
      <w:pPr>
        <w:jc w:val="center"/>
        <w:rPr>
          <w:lang w:val="ru-RU"/>
        </w:rPr>
      </w:pPr>
      <w:r w:rsidRPr="00C747C6">
        <w:rPr>
          <w:bCs/>
          <w:lang w:val="ru-RU"/>
        </w:rPr>
        <w:t>ПОСТАНОВЛЕНИЕ</w:t>
      </w:r>
    </w:p>
    <w:p w:rsidR="00C4492D" w:rsidRPr="00C747C6" w:rsidP="00A67BC4">
      <w:pPr>
        <w:jc w:val="center"/>
        <w:rPr>
          <w:lang w:val="ru-RU"/>
        </w:rPr>
      </w:pPr>
      <w:r w:rsidRPr="00C747C6">
        <w:rPr>
          <w:lang w:val="ru-RU"/>
        </w:rPr>
        <w:t>о назначении административного наказания</w:t>
      </w:r>
    </w:p>
    <w:p w:rsidR="00C4492D" w:rsidRPr="00C747C6">
      <w:pPr>
        <w:rPr>
          <w:lang w:val="ru-RU"/>
        </w:rPr>
      </w:pPr>
      <w:r w:rsidRPr="00C747C6">
        <w:rPr>
          <w:lang w:val="ru-RU"/>
        </w:rPr>
        <w:t>«</w:t>
      </w:r>
      <w:r w:rsidRPr="00C747C6" w:rsidR="00920548">
        <w:rPr>
          <w:lang w:val="ru-RU"/>
        </w:rPr>
        <w:t>24</w:t>
      </w:r>
      <w:r w:rsidRPr="00C747C6">
        <w:rPr>
          <w:lang w:val="ru-RU"/>
        </w:rPr>
        <w:t xml:space="preserve">» </w:t>
      </w:r>
      <w:r w:rsidRPr="00C747C6" w:rsidR="00920548">
        <w:rPr>
          <w:lang w:val="ru-RU"/>
        </w:rPr>
        <w:t>апреля</w:t>
      </w:r>
      <w:r w:rsidRPr="00C747C6">
        <w:rPr>
          <w:lang w:val="ru-RU"/>
        </w:rPr>
        <w:t xml:space="preserve"> </w:t>
      </w:r>
      <w:r w:rsidRPr="00C747C6" w:rsidR="001A10BD">
        <w:rPr>
          <w:lang w:val="ru-RU"/>
        </w:rPr>
        <w:t>202</w:t>
      </w:r>
      <w:r w:rsidRPr="00C747C6" w:rsidR="00924156">
        <w:rPr>
          <w:lang w:val="ru-RU"/>
        </w:rPr>
        <w:t>6</w:t>
      </w:r>
      <w:r w:rsidRPr="00C747C6">
        <w:rPr>
          <w:lang w:val="ru-RU"/>
        </w:rPr>
        <w:t xml:space="preserve"> года</w:t>
      </w:r>
      <w:r w:rsidRPr="00C747C6" w:rsidR="00F94839">
        <w:rPr>
          <w:lang w:val="ru-RU"/>
        </w:rPr>
        <w:t xml:space="preserve">          </w:t>
      </w:r>
      <w:r w:rsidRPr="00C747C6" w:rsidR="00C210B0">
        <w:rPr>
          <w:lang w:val="ru-RU"/>
        </w:rPr>
        <w:t xml:space="preserve">                </w:t>
      </w:r>
      <w:r w:rsidRPr="00C747C6">
        <w:rPr>
          <w:lang w:val="ru-RU"/>
        </w:rPr>
        <w:t xml:space="preserve">                    </w:t>
      </w:r>
      <w:r w:rsidRPr="00C747C6" w:rsidR="00727D4E">
        <w:rPr>
          <w:lang w:val="ru-RU"/>
        </w:rPr>
        <w:t xml:space="preserve">  </w:t>
      </w:r>
      <w:r w:rsidRPr="00C747C6">
        <w:rPr>
          <w:lang w:val="ru-RU"/>
        </w:rPr>
        <w:t xml:space="preserve">   </w:t>
      </w:r>
      <w:r w:rsidRPr="00C747C6" w:rsidR="001E58DB">
        <w:rPr>
          <w:lang w:val="ru-RU"/>
        </w:rPr>
        <w:t xml:space="preserve">        </w:t>
      </w:r>
      <w:r w:rsidRPr="00C747C6" w:rsidR="009B11DB">
        <w:rPr>
          <w:lang w:val="ru-RU"/>
        </w:rPr>
        <w:t xml:space="preserve">    </w:t>
      </w:r>
      <w:r w:rsidRPr="00C747C6" w:rsidR="00A14C53">
        <w:rPr>
          <w:lang w:val="ru-RU"/>
        </w:rPr>
        <w:t xml:space="preserve">        </w:t>
      </w:r>
      <w:r w:rsidRPr="00C747C6" w:rsidR="001E58DB">
        <w:rPr>
          <w:lang w:val="ru-RU"/>
        </w:rPr>
        <w:t xml:space="preserve">  </w:t>
      </w:r>
      <w:r w:rsidRPr="00C747C6">
        <w:rPr>
          <w:lang w:val="ru-RU"/>
        </w:rPr>
        <w:t>город Нефтеюганск</w:t>
      </w:r>
    </w:p>
    <w:p w:rsidR="00C4492D" w:rsidRPr="00C747C6">
      <w:pPr>
        <w:jc w:val="both"/>
        <w:rPr>
          <w:lang w:val="ru-RU"/>
        </w:rPr>
      </w:pPr>
    </w:p>
    <w:p w:rsidR="00976356" w:rsidRPr="00C747C6" w:rsidP="00976356">
      <w:pPr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Мировой судья судебного участка № </w:t>
      </w:r>
      <w:r w:rsidRPr="00C747C6" w:rsidR="00206A80">
        <w:rPr>
          <w:lang w:val="ru-RU"/>
        </w:rPr>
        <w:t>4</w:t>
      </w:r>
      <w:r w:rsidRPr="00C747C6">
        <w:rPr>
          <w:lang w:val="ru-RU"/>
        </w:rPr>
        <w:t xml:space="preserve"> Нефтеюганского судебного района Ханты-Мансийского автономного </w:t>
      </w:r>
      <w:r w:rsidRPr="00C747C6" w:rsidR="006D3BA5">
        <w:rPr>
          <w:lang w:val="ru-RU"/>
        </w:rPr>
        <w:t xml:space="preserve">округа-Югры </w:t>
      </w:r>
      <w:r w:rsidRPr="00C747C6" w:rsidR="00206A80">
        <w:rPr>
          <w:lang w:val="ru-RU"/>
        </w:rPr>
        <w:t>Постовалова Т.П.</w:t>
      </w:r>
      <w:r w:rsidRPr="00C747C6" w:rsidR="004C7745">
        <w:rPr>
          <w:lang w:val="ru-RU"/>
        </w:rPr>
        <w:t xml:space="preserve"> </w:t>
      </w:r>
      <w:r w:rsidRPr="00C747C6">
        <w:rPr>
          <w:lang w:val="ru-RU"/>
        </w:rPr>
        <w:t xml:space="preserve">(628309, ХМАО-Югра, г. </w:t>
      </w:r>
      <w:r w:rsidRPr="00C747C6">
        <w:rPr>
          <w:lang w:val="ru-RU"/>
        </w:rPr>
        <w:t xml:space="preserve">Нефтеюганск, 1 </w:t>
      </w:r>
      <w:r w:rsidRPr="00C747C6">
        <w:rPr>
          <w:lang w:val="ru-RU"/>
        </w:rPr>
        <w:t>мкр</w:t>
      </w:r>
      <w:r w:rsidRPr="00C747C6">
        <w:rPr>
          <w:lang w:val="ru-RU"/>
        </w:rPr>
        <w:t>-н, дом 30), рассмотрев в открытом судебном заседании дело об административном правонарушении в отношении:</w:t>
      </w:r>
    </w:p>
    <w:p w:rsidR="00414768" w:rsidRPr="00C747C6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747C6">
        <w:rPr>
          <w:sz w:val="24"/>
          <w:szCs w:val="24"/>
        </w:rPr>
        <w:t>Саитгалееввой</w:t>
      </w:r>
      <w:r w:rsidRPr="00C747C6">
        <w:rPr>
          <w:sz w:val="24"/>
          <w:szCs w:val="24"/>
        </w:rPr>
        <w:t xml:space="preserve"> Н.В.</w:t>
      </w:r>
      <w:r w:rsidRPr="00C747C6" w:rsidR="007C60E7">
        <w:rPr>
          <w:sz w:val="24"/>
          <w:szCs w:val="24"/>
          <w:lang w:eastAsia="ru-RU"/>
        </w:rPr>
        <w:t xml:space="preserve">, 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C747C6" w:rsidR="007C60E7">
        <w:rPr>
          <w:sz w:val="24"/>
          <w:szCs w:val="24"/>
          <w:lang w:eastAsia="ru-RU"/>
        </w:rPr>
        <w:t xml:space="preserve">года рождения, место рождения: 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C747C6" w:rsidR="007C60E7">
        <w:rPr>
          <w:sz w:val="24"/>
          <w:szCs w:val="24"/>
          <w:lang w:eastAsia="ru-RU"/>
        </w:rPr>
        <w:t xml:space="preserve">, зарегистрированной по адресу: 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C747C6" w:rsidR="007C60E7">
        <w:rPr>
          <w:sz w:val="24"/>
          <w:szCs w:val="24"/>
        </w:rPr>
        <w:t xml:space="preserve">, </w:t>
      </w:r>
      <w:r w:rsidRPr="00C747C6">
        <w:rPr>
          <w:sz w:val="24"/>
          <w:szCs w:val="24"/>
        </w:rPr>
        <w:t xml:space="preserve">паспортные данные: 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C747C6">
        <w:rPr>
          <w:sz w:val="24"/>
          <w:szCs w:val="24"/>
        </w:rPr>
        <w:t xml:space="preserve">, </w:t>
      </w:r>
    </w:p>
    <w:p w:rsidR="007C60E7" w:rsidRPr="00C747C6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747C6">
        <w:rPr>
          <w:sz w:val="24"/>
          <w:szCs w:val="24"/>
        </w:rPr>
        <w:t xml:space="preserve">в совершении административного правонарушения, </w:t>
      </w:r>
      <w:r w:rsidRPr="00C747C6">
        <w:rPr>
          <w:sz w:val="24"/>
          <w:szCs w:val="24"/>
        </w:rPr>
        <w:t>предусмотренного ч. 1 ст. 20.25 Кодекса Российской Федерации об административных правонарушениях,</w:t>
      </w:r>
    </w:p>
    <w:p w:rsidR="00157474" w:rsidRPr="00C747C6" w:rsidP="00976356">
      <w:pPr>
        <w:ind w:firstLine="567"/>
        <w:jc w:val="both"/>
        <w:rPr>
          <w:lang w:val="ru-RU"/>
        </w:rPr>
      </w:pPr>
    </w:p>
    <w:p w:rsidR="00C4492D" w:rsidRPr="00C747C6" w:rsidP="00C11E04">
      <w:pPr>
        <w:jc w:val="center"/>
        <w:rPr>
          <w:lang w:val="ru-RU"/>
        </w:rPr>
      </w:pPr>
      <w:r w:rsidRPr="00C747C6">
        <w:rPr>
          <w:bCs/>
          <w:lang w:val="ru-RU"/>
        </w:rPr>
        <w:t>УСТАНОВИЛ:</w:t>
      </w:r>
    </w:p>
    <w:p w:rsidR="00061B53" w:rsidRPr="00C747C6" w:rsidP="00061B53">
      <w:pPr>
        <w:widowControl w:val="0"/>
        <w:jc w:val="both"/>
        <w:rPr>
          <w:lang w:val="ru-RU"/>
        </w:rPr>
      </w:pPr>
    </w:p>
    <w:p w:rsidR="007A6D20" w:rsidRPr="00C747C6" w:rsidP="007A6D20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>04</w:t>
      </w:r>
      <w:r w:rsidRPr="00C747C6" w:rsidR="00F03AB9">
        <w:rPr>
          <w:lang w:val="ru-RU"/>
        </w:rPr>
        <w:t>.</w:t>
      </w:r>
      <w:r w:rsidRPr="00C747C6">
        <w:rPr>
          <w:lang w:val="ru-RU"/>
        </w:rPr>
        <w:t>02</w:t>
      </w:r>
      <w:r w:rsidRPr="00C747C6" w:rsidR="00F03AB9">
        <w:rPr>
          <w:lang w:val="ru-RU"/>
        </w:rPr>
        <w:t>.20</w:t>
      </w:r>
      <w:r w:rsidRPr="00C747C6" w:rsidR="009B11DB">
        <w:rPr>
          <w:lang w:val="ru-RU"/>
        </w:rPr>
        <w:t>2</w:t>
      </w:r>
      <w:r w:rsidRPr="00C747C6">
        <w:rPr>
          <w:lang w:val="ru-RU"/>
        </w:rPr>
        <w:t>6</w:t>
      </w:r>
      <w:r w:rsidRPr="00C747C6" w:rsidR="00F03AB9">
        <w:rPr>
          <w:lang w:val="ru-RU"/>
        </w:rPr>
        <w:t xml:space="preserve"> </w:t>
      </w:r>
      <w:r w:rsidRPr="00C747C6" w:rsidR="002A734F">
        <w:rPr>
          <w:lang w:val="ru-RU"/>
        </w:rPr>
        <w:t xml:space="preserve">в 00 час. </w:t>
      </w:r>
      <w:r w:rsidRPr="00C747C6">
        <w:rPr>
          <w:lang w:val="ru-RU"/>
        </w:rPr>
        <w:t>00</w:t>
      </w:r>
      <w:r w:rsidRPr="00C747C6" w:rsidR="002A734F">
        <w:rPr>
          <w:lang w:val="ru-RU"/>
        </w:rPr>
        <w:t xml:space="preserve"> мин.</w:t>
      </w:r>
      <w:r w:rsidRPr="00C747C6" w:rsidR="00F03AB9">
        <w:rPr>
          <w:lang w:val="ru-RU"/>
        </w:rPr>
        <w:t xml:space="preserve"> по адресу: 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C747C6" w:rsidR="00F03AB9">
        <w:rPr>
          <w:lang w:val="ru-RU"/>
        </w:rPr>
        <w:t xml:space="preserve">, </w:t>
      </w:r>
      <w:r w:rsidRPr="00C747C6" w:rsidR="001A6065">
        <w:rPr>
          <w:lang w:val="ru-RU"/>
        </w:rPr>
        <w:t>Саитгалеева</w:t>
      </w:r>
      <w:r w:rsidRPr="00C747C6" w:rsidR="001A6065">
        <w:rPr>
          <w:lang w:val="ru-RU"/>
        </w:rPr>
        <w:t xml:space="preserve"> Н.В.</w:t>
      </w:r>
      <w:r w:rsidRPr="00C747C6" w:rsidR="005478B8">
        <w:rPr>
          <w:lang w:val="ru-RU"/>
        </w:rPr>
        <w:t xml:space="preserve"> </w:t>
      </w:r>
      <w:r w:rsidRPr="00C747C6" w:rsidR="00F03AB9">
        <w:rPr>
          <w:lang w:val="ru-RU"/>
        </w:rPr>
        <w:t xml:space="preserve">в срок, предусмотренный </w:t>
      </w:r>
      <w:hyperlink r:id="rId5" w:history="1">
        <w:r w:rsidRPr="00C747C6" w:rsidR="00F03AB9">
          <w:rPr>
            <w:lang w:val="ru-RU"/>
          </w:rPr>
          <w:t>ч. 1 ст. 32.2</w:t>
        </w:r>
      </w:hyperlink>
      <w:r w:rsidRPr="00C747C6" w:rsidR="00F03AB9">
        <w:rPr>
          <w:lang w:val="ru-RU"/>
        </w:rPr>
        <w:t xml:space="preserve"> КоАП РФ, не уплатил</w:t>
      </w:r>
      <w:r w:rsidRPr="00C747C6" w:rsidR="009B11DB">
        <w:rPr>
          <w:lang w:val="ru-RU"/>
        </w:rPr>
        <w:t>а</w:t>
      </w:r>
      <w:r w:rsidRPr="00C747C6" w:rsidR="00F03AB9">
        <w:rPr>
          <w:lang w:val="ru-RU"/>
        </w:rPr>
        <w:t xml:space="preserve"> административный штраф в размере </w:t>
      </w:r>
      <w:r w:rsidRPr="00C747C6" w:rsidR="00AE62DD">
        <w:rPr>
          <w:lang w:val="ru-RU"/>
        </w:rPr>
        <w:t>750</w:t>
      </w:r>
      <w:r w:rsidRPr="00C747C6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C747C6" w:rsidR="00061B53">
        <w:rPr>
          <w:lang w:val="ru-RU"/>
        </w:rPr>
        <w:t>№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C747C6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C747C6" w:rsidR="001A6065">
        <w:rPr>
          <w:lang w:val="ru-RU"/>
        </w:rPr>
        <w:t>20.11.2025</w:t>
      </w:r>
      <w:r w:rsidRPr="00C747C6" w:rsidR="00061B53">
        <w:rPr>
          <w:lang w:val="ru-RU"/>
        </w:rPr>
        <w:t xml:space="preserve">, вступившего в законную силу </w:t>
      </w:r>
      <w:r w:rsidRPr="00C747C6" w:rsidR="001A6065">
        <w:rPr>
          <w:lang w:val="ru-RU"/>
        </w:rPr>
        <w:t>05.12.2025</w:t>
      </w:r>
      <w:r w:rsidRPr="00C747C6">
        <w:rPr>
          <w:lang w:val="ru-RU"/>
        </w:rPr>
        <w:t>.</w:t>
      </w:r>
    </w:p>
    <w:p w:rsidR="006A2336" w:rsidRPr="00C747C6" w:rsidP="006A2336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В судебное заседание </w:t>
      </w:r>
      <w:r w:rsidRPr="00C747C6" w:rsidR="001A6065">
        <w:rPr>
          <w:lang w:val="ru-RU"/>
        </w:rPr>
        <w:t>Саитгалеева</w:t>
      </w:r>
      <w:r w:rsidRPr="00C747C6" w:rsidR="001A6065">
        <w:rPr>
          <w:lang w:val="ru-RU"/>
        </w:rPr>
        <w:t xml:space="preserve"> Н.В.</w:t>
      </w:r>
      <w:r w:rsidRPr="00C747C6">
        <w:rPr>
          <w:lang w:val="ru-RU"/>
        </w:rPr>
        <w:t>, извещенная надлежащим образом о времени и месте рассмотрения административного материала, не явилась, о причинах неявки суд не уведомила, ходатайств об от</w:t>
      </w:r>
      <w:r w:rsidRPr="00C747C6">
        <w:rPr>
          <w:lang w:val="ru-RU"/>
        </w:rPr>
        <w:t>ложении дела от нее не поступало.</w:t>
      </w:r>
    </w:p>
    <w:p w:rsidR="00EA51A1" w:rsidRPr="00C747C6" w:rsidP="00EA51A1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C747C6">
        <w:rPr>
          <w:lang w:val="ru-RU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C747C6" w:rsidR="001A6065">
        <w:rPr>
          <w:lang w:val="ru-RU"/>
        </w:rPr>
        <w:t>Саитгалеевой</w:t>
      </w:r>
      <w:r w:rsidRPr="00C747C6" w:rsidR="001A6065">
        <w:rPr>
          <w:lang w:val="ru-RU"/>
        </w:rPr>
        <w:t xml:space="preserve"> Н.В.</w:t>
      </w:r>
      <w:r w:rsidRPr="00C747C6" w:rsidR="00AE5921">
        <w:rPr>
          <w:lang w:val="ru-RU"/>
        </w:rPr>
        <w:t xml:space="preserve"> </w:t>
      </w:r>
      <w:r w:rsidRPr="00C747C6">
        <w:rPr>
          <w:lang w:val="ru-RU"/>
        </w:rPr>
        <w:t>в ее отсут</w:t>
      </w:r>
      <w:r w:rsidRPr="00C747C6">
        <w:rPr>
          <w:lang w:val="ru-RU"/>
        </w:rPr>
        <w:t>ствие.</w:t>
      </w:r>
    </w:p>
    <w:p w:rsidR="00976356" w:rsidRPr="00C747C6" w:rsidP="00EA51A1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C747C6" w:rsidR="001A6065">
        <w:rPr>
          <w:lang w:val="ru-RU"/>
        </w:rPr>
        <w:t>Саитгалеевой</w:t>
      </w:r>
      <w:r w:rsidRPr="00C747C6" w:rsidR="001A6065">
        <w:rPr>
          <w:lang w:val="ru-RU"/>
        </w:rPr>
        <w:t xml:space="preserve"> Н.В.</w:t>
      </w:r>
      <w:r w:rsidRPr="00C747C6" w:rsidR="005478B8">
        <w:rPr>
          <w:lang w:val="ru-RU"/>
        </w:rPr>
        <w:t xml:space="preserve"> </w:t>
      </w:r>
      <w:r w:rsidRPr="00C747C6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976356" w:rsidRPr="00C747C6" w:rsidP="00976356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- протоколом об административном правонарушении </w:t>
      </w:r>
      <w:r w:rsidRPr="00C747C6" w:rsidR="007A6D20">
        <w:rPr>
          <w:rStyle w:val="cat-UserDefinedgrp-31rplc-24"/>
          <w:lang w:val="ru-RU"/>
        </w:rPr>
        <w:t>№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C747C6">
        <w:rPr>
          <w:lang w:val="ru-RU"/>
        </w:rPr>
        <w:t xml:space="preserve">от </w:t>
      </w:r>
      <w:r w:rsidRPr="00C747C6" w:rsidR="00C73DA3">
        <w:rPr>
          <w:lang w:val="ru-RU"/>
        </w:rPr>
        <w:t>16</w:t>
      </w:r>
      <w:r w:rsidRPr="00C747C6">
        <w:rPr>
          <w:lang w:val="ru-RU"/>
        </w:rPr>
        <w:t>.</w:t>
      </w:r>
      <w:r w:rsidRPr="00C747C6" w:rsidR="00C73DA3">
        <w:rPr>
          <w:lang w:val="ru-RU"/>
        </w:rPr>
        <w:t>03</w:t>
      </w:r>
      <w:r w:rsidRPr="00C747C6">
        <w:rPr>
          <w:lang w:val="ru-RU"/>
        </w:rPr>
        <w:t>.</w:t>
      </w:r>
      <w:r w:rsidRPr="00C747C6" w:rsidR="00C11E04">
        <w:rPr>
          <w:lang w:val="ru-RU"/>
        </w:rPr>
        <w:t>20</w:t>
      </w:r>
      <w:r w:rsidRPr="00C747C6" w:rsidR="00C73DA3">
        <w:rPr>
          <w:lang w:val="ru-RU"/>
        </w:rPr>
        <w:t>26</w:t>
      </w:r>
      <w:r w:rsidRPr="00C747C6">
        <w:rPr>
          <w:lang w:val="ru-RU"/>
        </w:rPr>
        <w:t xml:space="preserve">, согласно которому, </w:t>
      </w:r>
      <w:r w:rsidRPr="00C747C6" w:rsidR="001A6065">
        <w:rPr>
          <w:lang w:val="ru-RU"/>
        </w:rPr>
        <w:t>Саитгалеева</w:t>
      </w:r>
      <w:r w:rsidRPr="00C747C6" w:rsidR="001A6065">
        <w:rPr>
          <w:lang w:val="ru-RU"/>
        </w:rPr>
        <w:t xml:space="preserve"> Н.В.</w:t>
      </w:r>
      <w:r w:rsidRPr="00C747C6" w:rsidR="005478B8">
        <w:rPr>
          <w:lang w:val="ru-RU"/>
        </w:rPr>
        <w:t xml:space="preserve"> </w:t>
      </w:r>
      <w:r w:rsidRPr="00C747C6" w:rsidR="00B44F58">
        <w:rPr>
          <w:lang w:val="ru-RU"/>
        </w:rPr>
        <w:t xml:space="preserve"> </w:t>
      </w:r>
      <w:r w:rsidRPr="00C747C6">
        <w:rPr>
          <w:lang w:val="ru-RU"/>
        </w:rPr>
        <w:t>в установленный срок не уплатил</w:t>
      </w:r>
      <w:r w:rsidRPr="00C747C6" w:rsidR="009B11DB">
        <w:rPr>
          <w:lang w:val="ru-RU"/>
        </w:rPr>
        <w:t>а</w:t>
      </w:r>
      <w:r w:rsidRPr="00C747C6">
        <w:rPr>
          <w:lang w:val="ru-RU"/>
        </w:rPr>
        <w:t xml:space="preserve"> штраф;</w:t>
      </w:r>
    </w:p>
    <w:p w:rsidR="00A42433" w:rsidRPr="00C747C6" w:rsidP="00A42433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</w:t>
      </w:r>
      <w:r w:rsidRPr="00C747C6">
        <w:rPr>
          <w:lang w:val="ru-RU"/>
        </w:rPr>
        <w:t>правонарушения, имеющего функцию фотосьемки) №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C747C6">
        <w:rPr>
          <w:lang w:val="ru-RU"/>
        </w:rPr>
        <w:t xml:space="preserve">по делу об административном правонарушении от </w:t>
      </w:r>
      <w:r w:rsidRPr="00C747C6" w:rsidR="001A6065">
        <w:rPr>
          <w:lang w:val="ru-RU"/>
        </w:rPr>
        <w:t>20.11.2025</w:t>
      </w:r>
      <w:r w:rsidRPr="00C747C6">
        <w:rPr>
          <w:lang w:val="ru-RU"/>
        </w:rPr>
        <w:t xml:space="preserve">, из которого следует, что </w:t>
      </w:r>
      <w:r w:rsidRPr="00C747C6" w:rsidR="001A6065">
        <w:rPr>
          <w:lang w:val="ru-RU"/>
        </w:rPr>
        <w:t>Саитгалеева</w:t>
      </w:r>
      <w:r w:rsidRPr="00C747C6" w:rsidR="001A6065">
        <w:rPr>
          <w:lang w:val="ru-RU"/>
        </w:rPr>
        <w:t xml:space="preserve"> Н.В.</w:t>
      </w:r>
      <w:r w:rsidRPr="00C747C6" w:rsidR="00C73DA3">
        <w:rPr>
          <w:lang w:val="ru-RU"/>
        </w:rPr>
        <w:t xml:space="preserve"> </w:t>
      </w:r>
      <w:r w:rsidRPr="00C747C6">
        <w:rPr>
          <w:lang w:val="ru-RU"/>
        </w:rPr>
        <w:t>был</w:t>
      </w:r>
      <w:r w:rsidRPr="00C747C6" w:rsidR="009B11DB">
        <w:rPr>
          <w:lang w:val="ru-RU"/>
        </w:rPr>
        <w:t>а</w:t>
      </w:r>
      <w:r w:rsidRPr="00C747C6">
        <w:rPr>
          <w:lang w:val="ru-RU"/>
        </w:rPr>
        <w:t xml:space="preserve"> подвергнут</w:t>
      </w:r>
      <w:r w:rsidRPr="00C747C6" w:rsidR="009B11DB">
        <w:rPr>
          <w:lang w:val="ru-RU"/>
        </w:rPr>
        <w:t>а</w:t>
      </w:r>
      <w:r w:rsidRPr="00C747C6">
        <w:rPr>
          <w:lang w:val="ru-RU"/>
        </w:rPr>
        <w:t xml:space="preserve"> административному наказанию, предусмотренному ч. </w:t>
      </w:r>
      <w:r w:rsidRPr="00C747C6" w:rsidR="00AE62DD">
        <w:rPr>
          <w:lang w:val="ru-RU"/>
        </w:rPr>
        <w:t>2</w:t>
      </w:r>
      <w:r w:rsidRPr="00C747C6">
        <w:rPr>
          <w:lang w:val="ru-RU"/>
        </w:rPr>
        <w:t xml:space="preserve"> ст. 12.9 КоАП РФ в ви</w:t>
      </w:r>
      <w:r w:rsidRPr="00C747C6">
        <w:rPr>
          <w:lang w:val="ru-RU"/>
        </w:rPr>
        <w:t xml:space="preserve">де административного штрафа в размере </w:t>
      </w:r>
      <w:r w:rsidRPr="00C747C6" w:rsidR="00AE62DD">
        <w:rPr>
          <w:lang w:val="ru-RU"/>
        </w:rPr>
        <w:t>750</w:t>
      </w:r>
      <w:r w:rsidRPr="00C747C6">
        <w:rPr>
          <w:lang w:val="ru-RU"/>
        </w:rPr>
        <w:t xml:space="preserve"> рублей, постановление вступило в законную силу </w:t>
      </w:r>
      <w:r w:rsidRPr="00C747C6" w:rsidR="001A6065">
        <w:rPr>
          <w:lang w:val="ru-RU"/>
        </w:rPr>
        <w:t>05.12.2025</w:t>
      </w:r>
      <w:r w:rsidRPr="00C747C6">
        <w:rPr>
          <w:lang w:val="ru-RU"/>
        </w:rPr>
        <w:t>;</w:t>
      </w:r>
    </w:p>
    <w:p w:rsidR="00A42433" w:rsidRPr="00C747C6" w:rsidP="00A42433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- отчетом об отслеживании почтового отправления; </w:t>
      </w:r>
    </w:p>
    <w:p w:rsidR="00A42433" w:rsidRPr="00C747C6" w:rsidP="00A42433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- сведениями ГИС ГМП, согласно которым штраф по постановлению </w:t>
      </w:r>
      <w:r w:rsidRPr="00C747C6">
        <w:rPr>
          <w:lang w:val="ru-RU"/>
        </w:rPr>
        <w:t>№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C747C6">
        <w:rPr>
          <w:lang w:val="ru-RU"/>
        </w:rPr>
        <w:t xml:space="preserve">от </w:t>
      </w:r>
      <w:r w:rsidRPr="00C747C6" w:rsidR="001A6065">
        <w:rPr>
          <w:lang w:val="ru-RU"/>
        </w:rPr>
        <w:t>20.11.2025</w:t>
      </w:r>
      <w:r w:rsidRPr="00C747C6" w:rsidR="001A10BD">
        <w:rPr>
          <w:lang w:val="ru-RU"/>
        </w:rPr>
        <w:t xml:space="preserve"> </w:t>
      </w:r>
      <w:r w:rsidRPr="00C747C6">
        <w:rPr>
          <w:lang w:val="ru-RU"/>
        </w:rPr>
        <w:t>оплачен</w:t>
      </w:r>
      <w:r w:rsidRPr="00C747C6" w:rsidR="00A47A51">
        <w:rPr>
          <w:lang w:val="ru-RU"/>
        </w:rPr>
        <w:t xml:space="preserve"> </w:t>
      </w:r>
      <w:r w:rsidRPr="00C747C6" w:rsidR="00424897">
        <w:rPr>
          <w:lang w:val="ru-RU"/>
        </w:rPr>
        <w:t>в полном объеме 11</w:t>
      </w:r>
      <w:r w:rsidRPr="00C747C6" w:rsidR="00A47A51">
        <w:rPr>
          <w:lang w:val="ru-RU"/>
        </w:rPr>
        <w:t>.</w:t>
      </w:r>
      <w:r w:rsidRPr="00C747C6" w:rsidR="00424897">
        <w:rPr>
          <w:lang w:val="ru-RU"/>
        </w:rPr>
        <w:t>03</w:t>
      </w:r>
      <w:r w:rsidRPr="00C747C6" w:rsidR="00A47A51">
        <w:rPr>
          <w:lang w:val="ru-RU"/>
        </w:rPr>
        <w:t>.20</w:t>
      </w:r>
      <w:r w:rsidRPr="00C747C6" w:rsidR="00424897">
        <w:rPr>
          <w:lang w:val="ru-RU"/>
        </w:rPr>
        <w:t>26</w:t>
      </w:r>
      <w:r w:rsidRPr="00C747C6" w:rsidR="00A47A51">
        <w:rPr>
          <w:lang w:val="ru-RU"/>
        </w:rPr>
        <w:t xml:space="preserve"> по исполнительному производству №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C747C6" w:rsidR="00A47A51">
        <w:rPr>
          <w:lang w:val="ru-RU"/>
        </w:rPr>
        <w:t>-ИП</w:t>
      </w:r>
      <w:r w:rsidRPr="00C747C6">
        <w:rPr>
          <w:lang w:val="ru-RU"/>
        </w:rPr>
        <w:t>;</w:t>
      </w:r>
    </w:p>
    <w:p w:rsidR="00925735" w:rsidRPr="00C747C6" w:rsidP="00925735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- карточкой учета </w:t>
      </w:r>
      <w:r w:rsidRPr="00C747C6" w:rsidR="00242A70">
        <w:rPr>
          <w:lang w:val="ru-RU"/>
        </w:rPr>
        <w:t>транспортного средства;</w:t>
      </w:r>
    </w:p>
    <w:p w:rsidR="00242A70" w:rsidRPr="00C747C6" w:rsidP="00925735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- сведениями о привлечении </w:t>
      </w:r>
      <w:r w:rsidRPr="00C747C6">
        <w:rPr>
          <w:lang w:val="ru-RU"/>
        </w:rPr>
        <w:t>Саитгалеевой</w:t>
      </w:r>
      <w:r w:rsidRPr="00C747C6">
        <w:rPr>
          <w:lang w:val="ru-RU"/>
        </w:rPr>
        <w:t xml:space="preserve"> Н.В. к административной </w:t>
      </w:r>
      <w:r w:rsidRPr="00C747C6">
        <w:rPr>
          <w:lang w:val="ru-RU"/>
        </w:rPr>
        <w:t>ответчтвенности</w:t>
      </w:r>
      <w:r w:rsidRPr="00C747C6">
        <w:rPr>
          <w:lang w:val="ru-RU"/>
        </w:rPr>
        <w:t xml:space="preserve">. </w:t>
      </w:r>
    </w:p>
    <w:p w:rsidR="00976356" w:rsidRPr="00C747C6" w:rsidP="00925735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C747C6">
        <w:rPr>
          <w:lang w:val="ru-RU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43298" w:rsidRPr="00C747C6" w:rsidP="00D43298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>Таким образом, с учетом требований ст. 32.2 КоАП РФ последн</w:t>
      </w:r>
      <w:r w:rsidRPr="00C747C6">
        <w:rPr>
          <w:lang w:val="ru-RU"/>
        </w:rPr>
        <w:t xml:space="preserve">им днем оплаты штрафа </w:t>
      </w:r>
      <w:r w:rsidRPr="00C747C6" w:rsidR="001A6065">
        <w:rPr>
          <w:lang w:val="ru-RU"/>
        </w:rPr>
        <w:t>Саитгалеевой</w:t>
      </w:r>
      <w:r w:rsidRPr="00C747C6" w:rsidR="001A6065">
        <w:rPr>
          <w:lang w:val="ru-RU"/>
        </w:rPr>
        <w:t xml:space="preserve"> Н.В.</w:t>
      </w:r>
      <w:r w:rsidRPr="00C747C6" w:rsidR="005478B8">
        <w:rPr>
          <w:lang w:val="ru-RU"/>
        </w:rPr>
        <w:t xml:space="preserve"> </w:t>
      </w:r>
      <w:r w:rsidRPr="00C747C6">
        <w:rPr>
          <w:lang w:val="ru-RU"/>
        </w:rPr>
        <w:t xml:space="preserve">являлось </w:t>
      </w:r>
      <w:r w:rsidRPr="00C747C6" w:rsidR="00424897">
        <w:rPr>
          <w:lang w:val="ru-RU"/>
        </w:rPr>
        <w:t>03</w:t>
      </w:r>
      <w:r w:rsidRPr="00C747C6" w:rsidR="000576A7">
        <w:rPr>
          <w:lang w:val="ru-RU"/>
        </w:rPr>
        <w:t>.</w:t>
      </w:r>
      <w:r w:rsidRPr="00C747C6" w:rsidR="00424897">
        <w:rPr>
          <w:lang w:val="ru-RU"/>
        </w:rPr>
        <w:t>02</w:t>
      </w:r>
      <w:r w:rsidRPr="00C747C6" w:rsidR="000576A7">
        <w:rPr>
          <w:lang w:val="ru-RU"/>
        </w:rPr>
        <w:t>.</w:t>
      </w:r>
      <w:r w:rsidRPr="00C747C6" w:rsidR="009B11DB">
        <w:rPr>
          <w:lang w:val="ru-RU"/>
        </w:rPr>
        <w:t>20</w:t>
      </w:r>
      <w:r w:rsidRPr="00C747C6" w:rsidR="00424897">
        <w:rPr>
          <w:lang w:val="ru-RU"/>
        </w:rPr>
        <w:t>26</w:t>
      </w:r>
      <w:r w:rsidRPr="00C747C6">
        <w:rPr>
          <w:lang w:val="ru-RU"/>
        </w:rPr>
        <w:t xml:space="preserve">. </w:t>
      </w:r>
    </w:p>
    <w:p w:rsidR="00D43298" w:rsidRPr="00C747C6" w:rsidP="00D43298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В судебном заседании установлено, что </w:t>
      </w:r>
      <w:r w:rsidRPr="00C747C6" w:rsidR="001A6065">
        <w:rPr>
          <w:lang w:val="ru-RU"/>
        </w:rPr>
        <w:t>Саитгалеева</w:t>
      </w:r>
      <w:r w:rsidRPr="00C747C6" w:rsidR="001A6065">
        <w:rPr>
          <w:lang w:val="ru-RU"/>
        </w:rPr>
        <w:t xml:space="preserve"> Н.В.</w:t>
      </w:r>
      <w:r w:rsidRPr="00C747C6">
        <w:rPr>
          <w:lang w:val="ru-RU"/>
        </w:rPr>
        <w:t xml:space="preserve"> </w:t>
      </w:r>
      <w:r w:rsidRPr="00C747C6" w:rsidR="00242A70">
        <w:rPr>
          <w:lang w:val="ru-RU"/>
        </w:rPr>
        <w:t>11</w:t>
      </w:r>
      <w:r w:rsidRPr="00C747C6">
        <w:rPr>
          <w:lang w:val="ru-RU"/>
        </w:rPr>
        <w:t>.</w:t>
      </w:r>
      <w:r w:rsidRPr="00C747C6" w:rsidR="00242A70">
        <w:rPr>
          <w:lang w:val="ru-RU"/>
        </w:rPr>
        <w:t>03</w:t>
      </w:r>
      <w:r w:rsidRPr="00C747C6">
        <w:rPr>
          <w:lang w:val="ru-RU"/>
        </w:rPr>
        <w:t>.</w:t>
      </w:r>
      <w:r w:rsidRPr="00C747C6" w:rsidR="009B11DB">
        <w:rPr>
          <w:lang w:val="ru-RU"/>
        </w:rPr>
        <w:t>20</w:t>
      </w:r>
      <w:r w:rsidRPr="00C747C6" w:rsidR="00242A70">
        <w:rPr>
          <w:lang w:val="ru-RU"/>
        </w:rPr>
        <w:t>26</w:t>
      </w:r>
      <w:r w:rsidRPr="00C747C6">
        <w:rPr>
          <w:lang w:val="ru-RU"/>
        </w:rPr>
        <w:t xml:space="preserve"> уплатил</w:t>
      </w:r>
      <w:r w:rsidRPr="00C747C6" w:rsidR="009B11DB">
        <w:rPr>
          <w:lang w:val="ru-RU"/>
        </w:rPr>
        <w:t>а</w:t>
      </w:r>
      <w:r w:rsidRPr="00C747C6">
        <w:rPr>
          <w:lang w:val="ru-RU"/>
        </w:rPr>
        <w:t xml:space="preserve"> штраф в сумме </w:t>
      </w:r>
      <w:r w:rsidRPr="00C747C6" w:rsidR="00AE62DD">
        <w:rPr>
          <w:lang w:val="ru-RU"/>
        </w:rPr>
        <w:t>750</w:t>
      </w:r>
      <w:r w:rsidRPr="00C747C6">
        <w:rPr>
          <w:lang w:val="ru-RU"/>
        </w:rPr>
        <w:t xml:space="preserve"> рублей по постановлению №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C747C6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C747C6">
        <w:rPr>
          <w:lang w:val="ru-RU"/>
        </w:rPr>
        <w:t xml:space="preserve">от </w:t>
      </w:r>
      <w:r w:rsidRPr="00C747C6" w:rsidR="001A6065">
        <w:rPr>
          <w:lang w:val="ru-RU"/>
        </w:rPr>
        <w:t>20.11.2025</w:t>
      </w:r>
      <w:r w:rsidRPr="00C747C6">
        <w:rPr>
          <w:lang w:val="ru-RU"/>
        </w:rPr>
        <w:t xml:space="preserve">, то есть штраф был уплачен позднее </w:t>
      </w:r>
      <w:r w:rsidRPr="00C747C6">
        <w:rPr>
          <w:lang w:val="ru-RU"/>
        </w:rPr>
        <w:t>установленного законом срока.</w:t>
      </w:r>
    </w:p>
    <w:p w:rsidR="007A6D20" w:rsidRPr="00C747C6" w:rsidP="007A6D20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Действия </w:t>
      </w:r>
      <w:r w:rsidRPr="00C747C6" w:rsidR="001A6065">
        <w:rPr>
          <w:lang w:val="ru-RU"/>
        </w:rPr>
        <w:t>Саитгалеевой</w:t>
      </w:r>
      <w:r w:rsidRPr="00C747C6" w:rsidR="001A6065">
        <w:rPr>
          <w:lang w:val="ru-RU"/>
        </w:rPr>
        <w:t xml:space="preserve"> Н.В.</w:t>
      </w:r>
      <w:r w:rsidRPr="00C747C6" w:rsidR="00663FDB">
        <w:rPr>
          <w:lang w:val="ru-RU"/>
        </w:rPr>
        <w:t xml:space="preserve"> </w:t>
      </w:r>
      <w:r w:rsidRPr="00C747C6">
        <w:rPr>
          <w:lang w:val="ru-RU"/>
        </w:rPr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</w:t>
      </w:r>
      <w:r w:rsidRPr="00C747C6">
        <w:rPr>
          <w:lang w:val="ru-RU"/>
        </w:rPr>
        <w:t>инистративных правонарушениях».</w:t>
      </w:r>
    </w:p>
    <w:p w:rsidR="00F94839" w:rsidRPr="00C747C6" w:rsidP="00F94839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C747C6" w:rsidR="001A6065">
        <w:rPr>
          <w:lang w:val="ru-RU"/>
        </w:rPr>
        <w:t>Саитгалеевой</w:t>
      </w:r>
      <w:r w:rsidRPr="00C747C6" w:rsidR="001A6065">
        <w:rPr>
          <w:lang w:val="ru-RU"/>
        </w:rPr>
        <w:t xml:space="preserve"> Н.В.</w:t>
      </w:r>
    </w:p>
    <w:p w:rsidR="00245C38" w:rsidRPr="00C747C6" w:rsidP="00245C38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>Смягчающих и отягчающих административную ответственность обстоятельств, предусмотренных ст.</w:t>
      </w:r>
      <w:r w:rsidRPr="00C747C6">
        <w:rPr>
          <w:lang w:val="ru-RU"/>
        </w:rPr>
        <w:t xml:space="preserve"> ст. 4.2, 4.3 Кодекса Российской Федерации об административных правонарушениях, судья не усматривает. </w:t>
      </w:r>
    </w:p>
    <w:p w:rsidR="00976356" w:rsidRPr="00C747C6" w:rsidP="00976356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Учитывая, установленные обстоятельства, судья назначает </w:t>
      </w:r>
      <w:r w:rsidRPr="00C747C6" w:rsidR="001A6065">
        <w:rPr>
          <w:lang w:val="ru-RU"/>
        </w:rPr>
        <w:t>Саитгалеевой</w:t>
      </w:r>
      <w:r w:rsidRPr="00C747C6" w:rsidR="001A6065">
        <w:rPr>
          <w:lang w:val="ru-RU"/>
        </w:rPr>
        <w:t xml:space="preserve"> Н.В.</w:t>
      </w:r>
      <w:r w:rsidRPr="00C747C6" w:rsidR="009B11DB">
        <w:rPr>
          <w:lang w:val="ru-RU"/>
        </w:rPr>
        <w:t xml:space="preserve"> </w:t>
      </w:r>
      <w:r w:rsidRPr="00C747C6">
        <w:rPr>
          <w:lang w:val="ru-RU"/>
        </w:rPr>
        <w:t>наказание в виде административного штрафа.</w:t>
      </w:r>
    </w:p>
    <w:p w:rsidR="00F94839" w:rsidRPr="00C747C6" w:rsidP="00F94839">
      <w:pPr>
        <w:widowControl w:val="0"/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На основании изложенного и руководствуясь </w:t>
      </w:r>
      <w:r w:rsidRPr="00C747C6">
        <w:rPr>
          <w:lang w:val="ru-RU"/>
        </w:rPr>
        <w:t>ст.ст</w:t>
      </w:r>
      <w:r w:rsidRPr="00C747C6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A84D3E" w:rsidRPr="00C747C6" w:rsidP="00F94839">
      <w:pPr>
        <w:widowControl w:val="0"/>
        <w:ind w:firstLine="567"/>
        <w:jc w:val="both"/>
        <w:rPr>
          <w:lang w:val="ru-RU"/>
        </w:rPr>
      </w:pPr>
    </w:p>
    <w:p w:rsidR="00C4492D" w:rsidRPr="00C747C6" w:rsidP="00F94839">
      <w:pPr>
        <w:widowControl w:val="0"/>
        <w:jc w:val="center"/>
        <w:rPr>
          <w:lang w:val="ru-RU"/>
        </w:rPr>
      </w:pPr>
      <w:r w:rsidRPr="00C747C6">
        <w:rPr>
          <w:bCs/>
          <w:lang w:val="ru-RU"/>
        </w:rPr>
        <w:t>ПОСТАНОВИЛ:</w:t>
      </w:r>
    </w:p>
    <w:p w:rsidR="00976356" w:rsidRPr="00C747C6" w:rsidP="00976356">
      <w:pPr>
        <w:jc w:val="both"/>
        <w:rPr>
          <w:lang w:val="ru-RU"/>
        </w:rPr>
      </w:pPr>
    </w:p>
    <w:p w:rsidR="00976356" w:rsidRPr="00C747C6" w:rsidP="00976356">
      <w:pPr>
        <w:ind w:firstLine="567"/>
        <w:jc w:val="both"/>
        <w:rPr>
          <w:lang w:val="ru-RU"/>
        </w:rPr>
      </w:pPr>
      <w:r w:rsidRPr="00C747C6">
        <w:rPr>
          <w:lang w:val="ru-RU"/>
        </w:rPr>
        <w:t>Саитгалеев</w:t>
      </w:r>
      <w:r w:rsidRPr="00C747C6">
        <w:rPr>
          <w:lang w:val="ru-RU"/>
        </w:rPr>
        <w:t>у</w:t>
      </w:r>
      <w:r w:rsidRPr="00C747C6">
        <w:rPr>
          <w:lang w:val="ru-RU"/>
        </w:rPr>
        <w:t xml:space="preserve"> Н.В.</w:t>
      </w:r>
      <w:r w:rsidRPr="00C747C6">
        <w:rPr>
          <w:lang w:val="ru-RU"/>
        </w:rPr>
        <w:t xml:space="preserve"> </w:t>
      </w:r>
      <w:r w:rsidRPr="00C747C6" w:rsidR="00F03AB9">
        <w:rPr>
          <w:lang w:val="ru-RU"/>
        </w:rPr>
        <w:t>признать виновн</w:t>
      </w:r>
      <w:r w:rsidRPr="00C747C6" w:rsidR="009B11DB">
        <w:rPr>
          <w:lang w:val="ru-RU"/>
        </w:rPr>
        <w:t>ой</w:t>
      </w:r>
      <w:r w:rsidRPr="00C747C6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C747C6" w:rsidR="009B11DB">
        <w:rPr>
          <w:lang w:val="ru-RU"/>
        </w:rPr>
        <w:t>ей</w:t>
      </w:r>
      <w:r w:rsidRPr="00C747C6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C747C6" w:rsidR="00AE62DD">
        <w:rPr>
          <w:lang w:val="ru-RU"/>
        </w:rPr>
        <w:t>1 500</w:t>
      </w:r>
      <w:r w:rsidRPr="00C747C6" w:rsidR="00F03AB9">
        <w:rPr>
          <w:lang w:val="ru-RU"/>
        </w:rPr>
        <w:t xml:space="preserve"> (</w:t>
      </w:r>
      <w:r w:rsidRPr="00C747C6" w:rsidR="00AE62DD">
        <w:rPr>
          <w:lang w:val="ru-RU"/>
        </w:rPr>
        <w:t>одна</w:t>
      </w:r>
      <w:r w:rsidRPr="00C747C6" w:rsidR="009211D5">
        <w:rPr>
          <w:lang w:val="ru-RU"/>
        </w:rPr>
        <w:t xml:space="preserve"> тысяч</w:t>
      </w:r>
      <w:r w:rsidRPr="00C747C6" w:rsidR="00AE62DD">
        <w:rPr>
          <w:lang w:val="ru-RU"/>
        </w:rPr>
        <w:t>а пятьсот</w:t>
      </w:r>
      <w:r w:rsidRPr="00C747C6" w:rsidR="00F03AB9">
        <w:rPr>
          <w:lang w:val="ru-RU"/>
        </w:rPr>
        <w:t>) рублей.</w:t>
      </w:r>
    </w:p>
    <w:p w:rsidR="000B6F06" w:rsidRPr="00C747C6" w:rsidP="000B6F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7C6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C747C6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C747C6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C747C6">
        <w:rPr>
          <w:rFonts w:ascii="Times New Roman" w:eastAsia="Calibri" w:hAnsi="Times New Roman" w:cs="Times New Roman"/>
          <w:sz w:val="24"/>
          <w:szCs w:val="24"/>
        </w:rPr>
        <w:t xml:space="preserve">ОКЦ № 8 УГУ Банка </w:t>
      </w:r>
      <w:r w:rsidRPr="00C747C6">
        <w:rPr>
          <w:rFonts w:ascii="Times New Roman" w:eastAsia="Calibri" w:hAnsi="Times New Roman" w:cs="Times New Roman"/>
          <w:sz w:val="24"/>
          <w:szCs w:val="24"/>
        </w:rPr>
        <w:t>России//УФК по ХМАО – Югре г. Ханты-Мансийск</w:t>
      </w:r>
      <w:r w:rsidRPr="00C747C6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C747C6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C747C6">
        <w:rPr>
          <w:rFonts w:ascii="Times New Roman" w:eastAsia="Calibri" w:hAnsi="Times New Roman" w:cs="Times New Roman"/>
          <w:sz w:val="24"/>
          <w:szCs w:val="24"/>
        </w:rPr>
        <w:t>кор</w:t>
      </w:r>
      <w:r w:rsidRPr="00C747C6">
        <w:rPr>
          <w:rFonts w:ascii="Times New Roman" w:eastAsia="Calibri" w:hAnsi="Times New Roman" w:cs="Times New Roman"/>
          <w:sz w:val="24"/>
          <w:szCs w:val="24"/>
        </w:rPr>
        <w:t>./</w:t>
      </w:r>
      <w:r w:rsidRPr="00C747C6">
        <w:rPr>
          <w:rFonts w:ascii="Times New Roman" w:eastAsia="Calibri" w:hAnsi="Times New Roman" w:cs="Times New Roman"/>
          <w:sz w:val="24"/>
          <w:szCs w:val="24"/>
        </w:rPr>
        <w:t>сч</w:t>
      </w:r>
      <w:r w:rsidRPr="00C747C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C747C6">
        <w:rPr>
          <w:rFonts w:ascii="Times New Roman" w:eastAsia="Calibri" w:hAnsi="Times New Roman" w:cs="Times New Roman"/>
          <w:sz w:val="24"/>
          <w:szCs w:val="24"/>
        </w:rPr>
        <w:t>банка получателя платежа</w:t>
      </w:r>
      <w:r w:rsidRPr="00C747C6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C747C6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C747C6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C747C6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C747C6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C747C6" w:rsidR="003C0818">
        <w:rPr>
          <w:rFonts w:ascii="Times New Roman" w:hAnsi="Times New Roman" w:cs="Times New Roman"/>
          <w:sz w:val="24"/>
          <w:szCs w:val="24"/>
        </w:rPr>
        <w:t>0412365400405003432620163</w:t>
      </w:r>
      <w:r w:rsidRPr="00C747C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6356" w:rsidRPr="00C747C6" w:rsidP="00976356">
      <w:pPr>
        <w:ind w:firstLine="567"/>
        <w:jc w:val="both"/>
        <w:rPr>
          <w:lang w:val="ru-RU"/>
        </w:rPr>
      </w:pPr>
      <w:r w:rsidRPr="00C747C6">
        <w:rPr>
          <w:lang w:val="ru-RU"/>
        </w:rPr>
        <w:t>Административный штраф подлежит уплате не позднее шестидесяти дней со дня вступления настоящего постановления в законную силу</w:t>
      </w:r>
      <w:r w:rsidRPr="00C747C6">
        <w:rPr>
          <w:lang w:val="ru-RU"/>
        </w:rPr>
        <w:t xml:space="preserve">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C747C6">
          <w:rPr>
            <w:lang w:val="ru-RU"/>
          </w:rPr>
          <w:t>статьей 31.5</w:t>
        </w:r>
      </w:hyperlink>
      <w:r w:rsidRPr="00C747C6">
        <w:rPr>
          <w:lang w:val="ru-RU"/>
        </w:rPr>
        <w:t xml:space="preserve"> Кодекса РФ об АП.</w:t>
      </w:r>
    </w:p>
    <w:p w:rsidR="000946EB" w:rsidRPr="00C747C6" w:rsidP="000946EB">
      <w:pPr>
        <w:ind w:firstLine="567"/>
        <w:jc w:val="both"/>
        <w:rPr>
          <w:lang w:val="ru-RU"/>
        </w:rPr>
      </w:pPr>
      <w:r w:rsidRPr="00C747C6">
        <w:rPr>
          <w:lang w:val="ru-RU"/>
        </w:rPr>
        <w:t xml:space="preserve">Постановление может быть обжаловано в Нефтеюганский районный суд, </w:t>
      </w:r>
      <w:r w:rsidRPr="00C747C6">
        <w:rPr>
          <w:shd w:val="clear" w:color="auto" w:fill="FFFFFF"/>
          <w:lang w:val="ru-RU"/>
        </w:rPr>
        <w:t>в течение десяти дней со дня вручения или получения копии постановления</w:t>
      </w:r>
      <w:r w:rsidRPr="00C747C6">
        <w:rPr>
          <w:lang w:val="ru-RU"/>
        </w:rPr>
        <w:t xml:space="preserve">, </w:t>
      </w:r>
      <w:r w:rsidRPr="00C747C6">
        <w:rPr>
          <w:lang w:val="ru-RU"/>
        </w:rPr>
        <w:t>через мирового судью</w:t>
      </w:r>
      <w:r w:rsidRPr="00C747C6">
        <w:rPr>
          <w:lang w:val="ru-RU"/>
        </w:rPr>
        <w:t>. В этот же срок постановление может быть опротестовано</w:t>
      </w:r>
      <w:r w:rsidRPr="00C747C6">
        <w:rPr>
          <w:lang w:val="ru-RU"/>
        </w:rPr>
        <w:t xml:space="preserve"> прокурором.  </w:t>
      </w:r>
    </w:p>
    <w:p w:rsidR="00C4492D" w:rsidRPr="00C747C6">
      <w:pPr>
        <w:ind w:firstLine="709"/>
        <w:jc w:val="both"/>
        <w:rPr>
          <w:lang w:val="ru-RU"/>
        </w:rPr>
      </w:pPr>
      <w:r w:rsidRPr="00C747C6">
        <w:t> </w:t>
      </w:r>
    </w:p>
    <w:p w:rsidR="00F03AB9" w:rsidRPr="00C747C6" w:rsidP="00C747C6">
      <w:pPr>
        <w:widowControl w:val="0"/>
        <w:rPr>
          <w:lang w:val="ru-RU"/>
        </w:rPr>
      </w:pPr>
      <w:r w:rsidRPr="00C747C6">
        <w:rPr>
          <w:lang w:val="ru-RU"/>
        </w:rPr>
        <w:t xml:space="preserve">                   </w:t>
      </w:r>
      <w:r w:rsidRPr="00C747C6">
        <w:rPr>
          <w:lang w:val="ru-RU"/>
        </w:rPr>
        <w:t xml:space="preserve">Мировой судья              </w:t>
      </w:r>
      <w:r w:rsidRPr="00C747C6">
        <w:rPr>
          <w:lang w:val="ru-RU"/>
        </w:rPr>
        <w:t xml:space="preserve">   </w:t>
      </w:r>
      <w:r w:rsidRPr="00C747C6">
        <w:rPr>
          <w:lang w:val="ru-RU"/>
        </w:rPr>
        <w:t xml:space="preserve">     </w:t>
      </w:r>
      <w:r w:rsidRPr="00C747C6">
        <w:rPr>
          <w:lang w:val="ru-RU"/>
        </w:rPr>
        <w:t xml:space="preserve">                   </w:t>
      </w:r>
      <w:r w:rsidRPr="00C747C6" w:rsidR="00A14C53">
        <w:rPr>
          <w:lang w:val="ru-RU"/>
        </w:rPr>
        <w:t xml:space="preserve">    </w:t>
      </w:r>
      <w:r w:rsidRPr="00C747C6">
        <w:rPr>
          <w:lang w:val="ru-RU"/>
        </w:rPr>
        <w:t xml:space="preserve">              Т.П. Постовалова</w:t>
      </w:r>
    </w:p>
    <w:p w:rsidR="00531043" w:rsidRPr="00C747C6" w:rsidP="00F03AB9">
      <w:pPr>
        <w:widowControl w:val="0"/>
        <w:shd w:val="clear" w:color="auto" w:fill="FFFFFF"/>
        <w:autoSpaceDE w:val="0"/>
        <w:ind w:right="-1"/>
        <w:jc w:val="both"/>
        <w:rPr>
          <w:lang w:val="ru-RU"/>
        </w:rPr>
      </w:pPr>
      <w:r w:rsidRPr="00C747C6">
        <w:rPr>
          <w:lang w:val="ru-RU"/>
        </w:rPr>
        <w:t xml:space="preserve"> </w:t>
      </w:r>
      <w:r w:rsidRPr="00C747C6">
        <w:rPr>
          <w:lang w:val="ru-RU"/>
        </w:rPr>
        <w:t xml:space="preserve">  </w:t>
      </w:r>
    </w:p>
    <w:p w:rsidR="00C4492D" w:rsidRPr="00C747C6" w:rsidP="00206A80">
      <w:pPr>
        <w:jc w:val="both"/>
        <w:rPr>
          <w:lang w:val="ru-RU"/>
        </w:rPr>
      </w:pPr>
      <w:r w:rsidRPr="00C747C6">
        <w:rPr>
          <w:bCs/>
          <w:spacing w:val="-5"/>
          <w:lang w:val="ru-RU"/>
        </w:rPr>
        <w:t xml:space="preserve"> </w:t>
      </w:r>
    </w:p>
    <w:sectPr w:rsidSect="00C210B0">
      <w:pgSz w:w="11907" w:h="16839" w:code="9"/>
      <w:pgMar w:top="397" w:right="851" w:bottom="39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315CB"/>
    <w:rsid w:val="0005404D"/>
    <w:rsid w:val="000576A7"/>
    <w:rsid w:val="00061B53"/>
    <w:rsid w:val="00064CE5"/>
    <w:rsid w:val="000946EB"/>
    <w:rsid w:val="000B6F06"/>
    <w:rsid w:val="000F26FA"/>
    <w:rsid w:val="00157474"/>
    <w:rsid w:val="00165341"/>
    <w:rsid w:val="001A10A1"/>
    <w:rsid w:val="001A10BD"/>
    <w:rsid w:val="001A6065"/>
    <w:rsid w:val="001A7BF4"/>
    <w:rsid w:val="001B385A"/>
    <w:rsid w:val="001D4DC3"/>
    <w:rsid w:val="001E58DB"/>
    <w:rsid w:val="001F2EAF"/>
    <w:rsid w:val="001F4983"/>
    <w:rsid w:val="0020497E"/>
    <w:rsid w:val="00206A80"/>
    <w:rsid w:val="00214664"/>
    <w:rsid w:val="00242A70"/>
    <w:rsid w:val="00244538"/>
    <w:rsid w:val="002450A4"/>
    <w:rsid w:val="00245C38"/>
    <w:rsid w:val="00265181"/>
    <w:rsid w:val="002A734F"/>
    <w:rsid w:val="002B1A18"/>
    <w:rsid w:val="002C540E"/>
    <w:rsid w:val="00316DB7"/>
    <w:rsid w:val="00381646"/>
    <w:rsid w:val="00392A52"/>
    <w:rsid w:val="00392B95"/>
    <w:rsid w:val="003A73D7"/>
    <w:rsid w:val="003C0818"/>
    <w:rsid w:val="003F681F"/>
    <w:rsid w:val="00414768"/>
    <w:rsid w:val="00424897"/>
    <w:rsid w:val="004325AA"/>
    <w:rsid w:val="00444075"/>
    <w:rsid w:val="0045063D"/>
    <w:rsid w:val="0048519A"/>
    <w:rsid w:val="004C7745"/>
    <w:rsid w:val="004D73EA"/>
    <w:rsid w:val="0051294E"/>
    <w:rsid w:val="00531043"/>
    <w:rsid w:val="005478B8"/>
    <w:rsid w:val="005C17F5"/>
    <w:rsid w:val="005C40FD"/>
    <w:rsid w:val="006508DA"/>
    <w:rsid w:val="00654787"/>
    <w:rsid w:val="00663FDB"/>
    <w:rsid w:val="00694281"/>
    <w:rsid w:val="006A2336"/>
    <w:rsid w:val="006A6487"/>
    <w:rsid w:val="006B5467"/>
    <w:rsid w:val="006D3BA5"/>
    <w:rsid w:val="006D5962"/>
    <w:rsid w:val="00727D4E"/>
    <w:rsid w:val="007550D8"/>
    <w:rsid w:val="0077056B"/>
    <w:rsid w:val="00770DD6"/>
    <w:rsid w:val="007A6D20"/>
    <w:rsid w:val="007B224C"/>
    <w:rsid w:val="007B24FE"/>
    <w:rsid w:val="007C60E7"/>
    <w:rsid w:val="007F6DF0"/>
    <w:rsid w:val="0083579B"/>
    <w:rsid w:val="0084587C"/>
    <w:rsid w:val="0084644C"/>
    <w:rsid w:val="00856888"/>
    <w:rsid w:val="00862F42"/>
    <w:rsid w:val="008847C5"/>
    <w:rsid w:val="008938B0"/>
    <w:rsid w:val="00896401"/>
    <w:rsid w:val="008D57AC"/>
    <w:rsid w:val="009043C1"/>
    <w:rsid w:val="00905C4D"/>
    <w:rsid w:val="00920548"/>
    <w:rsid w:val="009211D5"/>
    <w:rsid w:val="00924156"/>
    <w:rsid w:val="00925735"/>
    <w:rsid w:val="00945C07"/>
    <w:rsid w:val="009472F9"/>
    <w:rsid w:val="00976356"/>
    <w:rsid w:val="00982F96"/>
    <w:rsid w:val="009A2FE0"/>
    <w:rsid w:val="009A4D10"/>
    <w:rsid w:val="009B11DB"/>
    <w:rsid w:val="009B1D16"/>
    <w:rsid w:val="009D66A1"/>
    <w:rsid w:val="009F4249"/>
    <w:rsid w:val="00A001FB"/>
    <w:rsid w:val="00A14C53"/>
    <w:rsid w:val="00A17DC6"/>
    <w:rsid w:val="00A3634D"/>
    <w:rsid w:val="00A42433"/>
    <w:rsid w:val="00A47A51"/>
    <w:rsid w:val="00A67BC4"/>
    <w:rsid w:val="00A73586"/>
    <w:rsid w:val="00A73A4B"/>
    <w:rsid w:val="00A84D3E"/>
    <w:rsid w:val="00AD712B"/>
    <w:rsid w:val="00AD7994"/>
    <w:rsid w:val="00AE1EC3"/>
    <w:rsid w:val="00AE5921"/>
    <w:rsid w:val="00AE62DD"/>
    <w:rsid w:val="00B2100D"/>
    <w:rsid w:val="00B444FF"/>
    <w:rsid w:val="00B44F58"/>
    <w:rsid w:val="00B55A2D"/>
    <w:rsid w:val="00B75F55"/>
    <w:rsid w:val="00B94709"/>
    <w:rsid w:val="00BC7C5C"/>
    <w:rsid w:val="00BD3A40"/>
    <w:rsid w:val="00BE19DE"/>
    <w:rsid w:val="00C11E04"/>
    <w:rsid w:val="00C12B06"/>
    <w:rsid w:val="00C1544D"/>
    <w:rsid w:val="00C16AE6"/>
    <w:rsid w:val="00C210B0"/>
    <w:rsid w:val="00C36B1B"/>
    <w:rsid w:val="00C40405"/>
    <w:rsid w:val="00C4492D"/>
    <w:rsid w:val="00C6554B"/>
    <w:rsid w:val="00C73DA3"/>
    <w:rsid w:val="00C747C6"/>
    <w:rsid w:val="00C81A34"/>
    <w:rsid w:val="00C87BDF"/>
    <w:rsid w:val="00D43298"/>
    <w:rsid w:val="00D526A0"/>
    <w:rsid w:val="00D60661"/>
    <w:rsid w:val="00D80DA5"/>
    <w:rsid w:val="00DB0A2C"/>
    <w:rsid w:val="00DB33E5"/>
    <w:rsid w:val="00DB5331"/>
    <w:rsid w:val="00DB791C"/>
    <w:rsid w:val="00DF3A99"/>
    <w:rsid w:val="00E22F2B"/>
    <w:rsid w:val="00E71F04"/>
    <w:rsid w:val="00E77074"/>
    <w:rsid w:val="00E776D5"/>
    <w:rsid w:val="00E8311D"/>
    <w:rsid w:val="00E91A0C"/>
    <w:rsid w:val="00EA51A1"/>
    <w:rsid w:val="00EB1F30"/>
    <w:rsid w:val="00EF5A41"/>
    <w:rsid w:val="00EF7AD5"/>
    <w:rsid w:val="00F03AB9"/>
    <w:rsid w:val="00F51DE9"/>
    <w:rsid w:val="00F948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BodyTextIndent">
    <w:name w:val="Body Text Indent"/>
    <w:basedOn w:val="Normal"/>
    <w:link w:val="a2"/>
    <w:rsid w:val="007C60E7"/>
    <w:pPr>
      <w:suppressAutoHyphens/>
      <w:ind w:firstLine="709"/>
    </w:pPr>
    <w:rPr>
      <w:sz w:val="28"/>
      <w:szCs w:val="20"/>
      <w:lang w:val="ru-RU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7C60E7"/>
    <w:rPr>
      <w:sz w:val="28"/>
      <w:lang w:val="ru-RU" w:eastAsia="ar-SA"/>
    </w:rPr>
  </w:style>
  <w:style w:type="paragraph" w:styleId="NoSpacing">
    <w:name w:val="No Spacing"/>
    <w:uiPriority w:val="1"/>
    <w:qFormat/>
    <w:rsid w:val="000B6F06"/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21">
    <w:name w:val="Основной текст (2) + Полужирный"/>
    <w:basedOn w:val="DefaultParagraphFont"/>
    <w:rsid w:val="00C747C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3E97B-68E0-40C3-8556-908C49983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